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499367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МКУ "отдел образования Дуванского района РБ"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с.Улькунды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заседание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Хурмаева Л.И.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Валиахметова Л.Д.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с. Улькунды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Рахимова Р.Р.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3315284)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Улькунды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4993675" w:id="5"/>
    <w:p>
      <w:pPr>
        <w:sectPr>
          <w:pgSz w:w="11906" w:h="16383" w:orient="portrait"/>
        </w:sectPr>
      </w:pPr>
    </w:p>
    <w:bookmarkEnd w:id="5"/>
    <w:bookmarkEnd w:id="0"/>
    <w:bookmarkStart w:name="block-2499367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24993677" w:id="8"/>
    <w:p>
      <w:pPr>
        <w:sectPr>
          <w:pgSz w:w="11906" w:h="16383" w:orient="portrait"/>
        </w:sectPr>
      </w:pPr>
    </w:p>
    <w:bookmarkEnd w:id="8"/>
    <w:bookmarkEnd w:id="6"/>
    <w:bookmarkStart w:name="block-2499367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</w:p>
    <w:bookmarkStart w:name="block-24993676" w:id="10"/>
    <w:p>
      <w:pPr>
        <w:sectPr>
          <w:pgSz w:w="11906" w:h="16383" w:orient="portrait"/>
        </w:sectPr>
      </w:pPr>
    </w:p>
    <w:bookmarkEnd w:id="10"/>
    <w:bookmarkEnd w:id="9"/>
    <w:bookmarkStart w:name="block-24993678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bookmarkStart w:name="block-24993678" w:id="16"/>
    <w:p>
      <w:pPr>
        <w:sectPr>
          <w:pgSz w:w="11906" w:h="16383" w:orient="portrait"/>
        </w:sectPr>
      </w:pPr>
    </w:p>
    <w:bookmarkEnd w:id="16"/>
    <w:bookmarkEnd w:id="11"/>
    <w:bookmarkStart w:name="block-24993674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3"/>
        <w:gridCol w:w="2480"/>
        <w:gridCol w:w="1383"/>
        <w:gridCol w:w="2413"/>
        <w:gridCol w:w="2538"/>
        <w:gridCol w:w="4127"/>
      </w:tblGrid>
      <w:tr>
        <w:trPr>
          <w:trHeight w:val="300" w:hRule="atLeast"/>
          <w:trHeight w:val="144" w:hRule="atLeast"/>
        </w:trPr>
        <w:tc>
          <w:tcPr>
            <w:tcW w:w="4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https://nsportal.ru/nachalnaya-shkola/tekhnologiya/2020/04/27/chto-nas-okruzhaet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https://yandex.ru/video/preview/325434704097581733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https://nsportal.ru/nachalnaya-shkola/tekhnologiya/2021/04/23/konspekt-uroka-po-tehnologii-1-klass-tema-uroka-prirodnye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https://nsportal.ru/shkola/tekhnologiya/library/2015/05/17/tema-dekorativnaya-kompozitsiya-v-smeshannoy-tehnike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https://infourok.ru/konspekt-uroka-po-tehnologii-dlya-1-klassa-na-temu-materialy-dlya-lepki-chto-mozhet-plastilin-5341210.html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https://nsportal.ru/nachalnaya-shkola/tekhnologiya/2016/11/06/konspekt-uroka-chto-takoe-tehnologiyapodstavka-dlya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https://infourok.ru/urok-tehnologii-v-klasseplastilinovaya-zhivopis-2886481.html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https://infourok.ru/konspekt-uroka-tehnologii-na-temu-vidi-svoystva-bumagi-klass-2016801.html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https://infourok.ru/prezentaciya-k-uroku-tehnologii-dlya-1-klassa-po-teme-vidy-i-svojstva-kartona-k-uchebniku-e-a-lutcevoj-i-t-p-zuevoj-tehnologiya--5396230.html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https://www.youtube.com/watch?v=XAzwLLBhrD8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https://www.youtube.com/watch?v=a71xpcjtjNc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https://www.youtube.com/watch?v=LzlUgapedBY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https://www.youtube.com/watch?v=2HSaB9wgn1g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https://multiurok.ru/files/otkrytyi-urok-shveinye-instrumenty-i-prisposobleni.html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https://www.youtube.com/watch?v=rVkVUr5GXfw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https://www.youtube.com/watch?v=rVkVUr5GXfw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9"/>
        <w:gridCol w:w="2560"/>
        <w:gridCol w:w="1428"/>
        <w:gridCol w:w="2464"/>
        <w:gridCol w:w="2586"/>
        <w:gridCol w:w="3877"/>
      </w:tblGrid>
      <w:tr>
        <w:trPr>
          <w:trHeight w:val="300" w:hRule="atLeast"/>
          <w:trHeight w:val="144" w:hRule="atLeast"/>
        </w:trPr>
        <w:tc>
          <w:tcPr>
            <w:tcW w:w="4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https://www.youtube.com/watch?v=ZOwWSj4XBic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https://infourok.ru/konspekt-uroka-tehnologii-tema-sredstva-hudozhestvennoj-vyrazitelnosti-kompoziciya-cvet-ton-i-dr-izgotovlenie-izdelij-s-uchetom--6312745.html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https://www.youtube.com/watch?v=Oen-CvH2PKs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https://uchitelya.com/tehnologiya/84005-tehnologicheskaya-karta-tehnologicheskie-operacii.html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https://urok.1sept.ru/articles/578962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https://infourok.ru/prezentaciya-razmetka-pryamougolnika-ot-dvuh-pryamih-uglov-trudovoe-obuchenie-klass-2700349.html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https://infourok.ru/prezentaciya-po-tehnologii-na-temu-razmetka-pryamougolnika-s-pomoshyu-ugolnika-2klass-5631275.html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https://uchitelya.com/tehnologiya/169799-konspekt-uroka-tehnologii-kak-razmetit-detal-krugloy-formy-2-klass.html</w:t>
              </w:r>
            </w:hyperlink>
          </w:p>
        </w:tc>
      </w:tr>
      <w:tr>
        <w:trPr>
          <w:trHeight w:val="223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https://www.youtube.com/watch?v=-BXVN3GI6sc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https://www.youtube.com/watch?v=iXMfLVIbKlE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https://www.youtube.com/watch?v=hletN0_Vg5M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https://www.youtube.com/watch?v=uLiEXTQ9X3E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https://www.youtube.com/watch?v=jNNLBBHGTpo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https://www.youtube.com/watch?v=jNNLBBHGTpo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https://infourok.ru/klass-tehnologiya-uchebnik-lutcevoy-zuevoy-urok-tema-povtorenie-materiala-izuchennogo-vo-klasse-2097035.html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https://www.youtube.com/watch?v=ZpTGs4DK_zY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https://www.youtube.com/watch?v=6opEwY8b8yg</w:t>
              </w:r>
            </w:hyperlink>
          </w:p>
        </w:tc>
      </w:tr>
      <w:tr>
        <w:trPr>
          <w:trHeight w:val="22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https://www.youtube.com/watch?v=p1Ub50PwMwI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https://nsportal.ru/nachalnaya-shkola/tekhnologiya/2022/12/27/znakomstvo-s-materialom-gofrokarton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https://www.youtube.com/watch?v=38WStgRwM5k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https://nsportal.ru/nachalnaya-shkola/tekhnologiya/2013/04/10/obrabotka-tekstilnogo-materiala-meshochek-dlya-vsyakoy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https://www.youtube.com/watch?v=qwYZr1WknjA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https://prezentacii.org/prezentacii/prezentacii-po-tehnologiyam/72836-v-mire-professij.html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https://nsportal.ru/nachalnaya-shkola/tekhnologiya/2017/05/11/konspekt-uroka-rabota-s-konstruktorom-model-iz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https://nsportal.ru/nachalnaya-shkola/tekhnologiya/2017/05/11/konspekt-uroka-rabota-s-konstruktorom-model-iz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0"/>
        <w:gridCol w:w="2880"/>
        <w:gridCol w:w="1343"/>
        <w:gridCol w:w="2365"/>
        <w:gridCol w:w="2494"/>
        <w:gridCol w:w="3882"/>
      </w:tblGrid>
      <w:tr>
        <w:trPr>
          <w:trHeight w:val="300" w:hRule="atLeast"/>
          <w:trHeight w:val="144" w:hRule="atLeast"/>
        </w:trPr>
        <w:tc>
          <w:tcPr>
            <w:tcW w:w="4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https://videouroki.net/razrabotki/tehnologiyaCommon/uroki-1/4-class/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https://www.youtube.com/watch?v=jjd_KiFRFPQ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https://ppt-online.org/1326722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https://nsportal.ru/nachalnaya-shkola/tekhnologiya/2022/01/08/tehnologicheskaya-karta-uroka-tehnologiya-po-teme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https://www.youtube.com/watch?v=7nTC1NuCwyM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https://www.youtube.com/watch?v=5tunNmpo-bg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https://www.youtube.com/watch?v=MrMsNWrwrC0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https://www.youtube.com/watch?v=i_AJ-xIVDwg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https://nsportal.ru/nachalnaya-shkola/tekhnologiya/2019/01/28/konspekt-uroka-po-tehnologii-dlya-4-klassa-po-teme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https://infourok.ru/prezentaciya-k-uroku-tehnologii-podvizhnaya-igrushka-5813557.html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993674" w:id="18"/>
    <w:p>
      <w:pPr>
        <w:sectPr>
          <w:pgSz w:w="16383" w:h="11906" w:orient="landscape"/>
        </w:sectPr>
      </w:pPr>
    </w:p>
    <w:bookmarkEnd w:id="18"/>
    <w:bookmarkEnd w:id="17"/>
    <w:bookmarkStart w:name="block-24993679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28"/>
        <w:gridCol w:w="2720"/>
        <w:gridCol w:w="995"/>
        <w:gridCol w:w="1960"/>
        <w:gridCol w:w="2118"/>
        <w:gridCol w:w="1629"/>
        <w:gridCol w:w="3744"/>
      </w:tblGrid>
      <w:tr>
        <w:trPr>
          <w:trHeight w:val="300" w:hRule="atLeast"/>
          <w:trHeight w:val="144" w:hRule="atLeast"/>
        </w:trPr>
        <w:tc>
          <w:tcPr>
            <w:tcW w:w="2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https://yandex.ru/video/preview/2701812768459020194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https://yandex.ru/video/preview/5001397693692242465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https://yandex.ru/video/preview/325434704097581733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https://yandex.ru/video/preview/13968628794760541518</w:t>
              </w:r>
            </w:hyperlink>
          </w:p>
        </w:tc>
      </w:tr>
      <w:tr>
        <w:trPr>
          <w:trHeight w:val="1500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https://www.youtube.com/watch?v=P6Wj5Xj9vIY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https://nsportal.ru/user/368275/page/urok-tekhnologii-v-1-klasse-po-teme-obyomnye-izdeliya-iz-prirodnykh-materialov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https://nsportal.ru/user/368275/page/urok-tekhnologii-v-1-klasse-po-teme-obyomnye-izdeliya-iz-prirodnykh-materialov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https://infourok.ru/konspekt-uroka-po-tehnologii-dlya-1-klassa-na-temu-prirodnye-materialy-kak-ih-soedinit-5341185.html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https://dzen.ru/video/watch/62fd1bc66afa9c424f9abec4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https://youtu.be/GG05hhh1Sx4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https://infourok.ru/prezentaciya-k-uroku-tehnologii-dlya-1-klassa-po-teme-materialy-dlya-lepki-chto-mozhet-plastilin-k-uchebniku-e-a-lutcevoj-i-t-n--5396129.html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https://infourok.ru/tehnologicheskaya-karta-uroka-tehnologii-na-temu-izdelie-i-ego-detali-klass-s-prezentaciey-1254886.html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https://infourok.ru/prezentaciya-po-tehnologii-lepka-iz-plastilina-1-klass-4036963.html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https://yandex.ru/video/preview/9269735656001086857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https://infourok.ru/konspekt-uroka-tehnologii-na-temu-vidi-svoystva-bumagi-klass-2016801.html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25.12.2024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https://infourok.ru/prezentaciya-k-uroku-tehnologii-dlya-1-klassa-po-teme-vidy-i-svojstva-kartona-k-uchebniku-e-a-lutcevoj-i-t-p-zuevoj-tehnologiya--5396230.html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https://yandex.ru/video/preview/201515466964469836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https://yandex.ru/video/preview/201515466964469836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https://infourok.ru/konspekt-uroka-tehnologii-v-1-a-klasse-po-teme-hudozhestvennoe-skladyvanie-skladyvaem-garmoshkoj-applikaciya-babochka-5735989.html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https://yandex.ru/video/preview/8830056773633031445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https://infourok.ru/tehnologicheskaya-karta-tema-rezanie-bumagi-nozhnicami-po-razmechennim-liniyam-kak-tochno-rezat-nozhnicami-po-liniyam-3487602.html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https://infourok.ru/prezentaciya-k-uroku-tehnologii-klass-na-temu-rezanaya-applikaciyamozaika-nachalnaya-shkola-veka-2462534.html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https://youtu.be/LzlUgapedBY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https://infourok.ru/urok-tehnologii-na-temu-razmetka-detaley-po-shablonu-applikaciya-snegovik-klass-1183980.html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https://nsportal.ru/nachalnaya-shkola/tekhnologiya/2021/02/04/urok-tehnologii-v-1-klasse-shablon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https://kopilkaurokov.ru/nachalniyeKlassi/presentacii/urok-tiekhnologhii-1-klass-tiema-razmietka-dietaliei-po-shablonu-kompozitsiia-korzina-s-tiul-panami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https://yandex.ru/video/preview/1840023139131301189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https://infourok.ru/mir-tkaney-konspekt-uroka-tehnologii-klass-1020134.html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https://yandex.ru/video/preview/14165807341422281806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https://infourok.ru/tehnologicheskaya-karta-k-uroku-vishivka-v-tehnike-merezhka-3376120.html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https://yandex.ru/video/preview/17570127317307020672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21.05.2025 </w:t>
            </w:r>
          </w:p>
        </w:tc>
        <w:tc>
          <w:tcPr>
            <w:tcW w:w="2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880"/>
        <w:gridCol w:w="960"/>
        <w:gridCol w:w="1920"/>
        <w:gridCol w:w="2080"/>
        <w:gridCol w:w="1600"/>
        <w:gridCol w:w="8098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56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https://infourok.ru/tehnologicheskaya-karta-uroka-chto-ty-uzhe-znaesh-6143877.html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https://infourok.ru/konspekt-uroka-po-tehnologii-na-temu-sredstva-hudozhestvennoj-vyrazitelnosti-cvet-forma-razmer-2-klass-6746590.html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https://infourok.ru/konspekt-uroka-po-tehnologii-na-temu-sredstva-hudozhestvennoj-vyrazitelnosti-cvet-forma-razmer-2-klass-6746590.html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https://multiurok.ru/index.php/files/prezentatsiia-k-uroku-tekhnologii-vo-2-klasse-kaki.html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https://infourok.ru/prezentaciya-k-uroku-tehnologii-na-temu-kak-uvidet-beloe-izobrazhenie-na-belom-fone-relefnaya-kompoziciya-iz-beloy-bumagi-klass--1947676.html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https://infourok.ru/prezentaciya-k-uroku-tehnologii-na-temu-mozhno-li-sgibat-karton-svoystva-kartona-bigovka-klass-umk-shkola-rossii-1957670.html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https://nsportal.ru/nachalnaya-shkola/tekhnologiya/2023/01/15/kak-sognut-karton-po-krivoy-linii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Копилка уроков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https://kopilkaurokov.ru/nachalniyeKlassi/uroki/konstrukturokatiekhnologhii2klass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Копилка уроков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https://kopilkaurokov.ru/tehnologiya/uroki/rabota_s_bumagoi_otkrytka_so_skladnoi_figurkoi_koshechki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https://nsportal.ru/nachalnaya-shkola/tekhnologiya/2022/01/31/konspekt-po-tehnologii-chto-takoe-tehnologicheskie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https://infourok.ru/prezentaciya-po-tehnologii-na-temu-linejka-2klass-5638216.html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https://infourok.ru/urok-po-tehnologii-2-klass-chto-takoe-chertezh-i-kak-ego-prochitat-4245773.html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https://infourok.ru/prezentaciya-razmetka-pryamougolnika-ot-dvuh-pryamih-uglov-trudovoe-obuchenie-klass-2700349.html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https://infourok.ru/prezentaciya-po-tehnologii-igrushki-iz-polos-2-klass-5340935.html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https://infourok.ru/prezentaciya-po-tehnologii-igrushki-iz-polos-2-klass-5340935.html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https://infourok.ru/prezentaciya-po-tehnologii-na-temu-razmetka-pryamougolnika-s-pomoshyu-ugolnika-2klass-5631275.html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https://infourok.ru/prezentaciya-k-uroku-tehnologii-na-temu-mozhno-li-bez-shablona-razmetit-krug-cirkul-chertezhniy-instrument-cvetokshestiugolnik-k-2023766.html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https://infourok.ru/urok-tehnologii-klass-1219304.html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https://nsportal.ru/nachalnaya-shkola/tekhnologiya/2022/06/08/konspekt-uroka-tehnologiya-podvizhnye-igrushki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https://nsportal.ru/nachalnaya-shkola/tekhnologiya/2022/06/08/konspekt-uroka-tehnologiya-podvizhnye-igrushki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https://nsportal.ru/nachalnaya-shkola/tekhnologiya/2022/06/08/konspekt-uroka-tehnologiya-podvizhnye-igrushki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https://nsportal.ru/nachalnaya-shkola/tekhnologiya/2021/01/17/konspekt-uroka-po-tehnologii-shkola-rossii-2-klass-tema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https://nsportal.ru/nachalnaya-shkola/tekhnologiya/2021/01/17/konspekt-uroka-po-tehnologii-shkola-rossii-2-klass-tema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https://multiurok.ru/index.php/files/tekhnologicheskaia-karta-po-tekhnologii-na-temu-ka.html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https://infourok.ru/tehnologicheskaya-karta-uroka-po-tehnologii-maket-avtomobilya-2klass-6686444.html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https://infourok.ru/prezentaciya-po-tehnologii-na-temu-kakie-byvayut-tkani-umk-shkola-rossii-2-klass-4433082.html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https://infourok.ru/konspekt-uroka-po-tehnologii-na-temu-kakie-byvayut-nitki-kak-oni-ispolzuyutsya-2-klass-5470736.html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https://www.youtube.com/watch?v=hI-VE-cCJK8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https://www.youtube.com/watch?v=jNNLBBHGTpo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22.05.2025 </w:t>
            </w:r>
          </w:p>
        </w:tc>
        <w:tc>
          <w:tcPr>
            <w:tcW w:w="56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83"/>
        <w:gridCol w:w="2560"/>
        <w:gridCol w:w="1088"/>
        <w:gridCol w:w="2070"/>
        <w:gridCol w:w="2219"/>
        <w:gridCol w:w="1708"/>
        <w:gridCol w:w="3466"/>
      </w:tblGrid>
      <w:tr>
        <w:trPr>
          <w:trHeight w:val="300" w:hRule="atLeast"/>
          <w:trHeight w:val="144" w:hRule="atLeast"/>
        </w:trPr>
        <w:tc>
          <w:tcPr>
            <w:tcW w:w="3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2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https://infourok.ru/klass-tehnologiya-uchebnik-lutcevoy-zuevoy-urok-tema-povtorenie-materiala-izuchennogo-vo-klasse-2097035.html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https://yandex.ru/video/preview/5248088261669517863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https://infourok.ru/konspekt-uroka-po-tehnologii-kompyuter-tvoy-pomoschnik-2393387.html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https://infourok.ru/urok-tehnologii-3-klass-tema-uchimsya-rabotat-na-kompyutere-rabota-s-informaciej-6760985.html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https://yandex.ru/video/preview/5387402990364865416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https://yandex.ru/video/preview/14986406670940270862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https://nsportal.ru/nachalnaya-shkola/tekhnologiya/2020/05/21/tehnologiya-3-klass-tema-teatralnye-kukly-kukla-marionetka</w:t>
              </w:r>
            </w:hyperlink>
          </w:p>
        </w:tc>
      </w:tr>
      <w:tr>
        <w:trPr>
          <w:trHeight w:val="2220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https://infourok.ru/prezentaciya-po-tehnologii-hudozhestvennye-tehniki-iz-krepovoj-bumagi-3-klass-4265237.html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https://infourok.ru/prezentaciya-po-tehnologii-hudozhestvennye-tehniki-iz-krepovoj-bumagi-3-klass-4265237.html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https://nsportal.ru/nachalnaya-shkola/tekhnologiya/2022/12/27/znakomstvo-s-materialom-gofrokarton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https://infourok.ru/konspekt-prezentaciya-k-uroku-tehnologiya-na-temu-obem-i-obemnye-formy-razvertka-3-klass-4959588.html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https://infourok.ru/konspekt-prezentaciya-k-uroku-tehnologiya-na-temu-obem-i-obemnye-formy-razvertka-3-klass-4959588.html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https://nsportal.ru/nachalnaya-shkola/tekhnologiya/2016/06/15/prezentatsiya-k-uroku-tehnologiya-3-klass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https://yandex.ru/video/preview/125543985858610695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https://yandex.ru/video/preview/4699542742205369334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27.12.2024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https://yandex.ru/video/preview/4699542742205369334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https://infourok.ru/ruchnoy-trud-strochka-kosimi-stezhkami-klass-2884044.html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https://infourok.ru/ruchnoy-trud-strochka-kosimi-stezhkami-klass-2884044.html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https://youtu.be/5HaYjW06jb8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https://youtu.be/5HaYjW06jb8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https://infourok.ru/prezentaciya-po-tehnologii-na-temu-prishivanie-pugovic-klass-891040.html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https://yandex.ru/video/preview/3707529509832613872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https://resh.edu.ru/subject/lesson/5601/main/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https://infourok.ru/klass-tehnologiya-tema-istoriya-shveynoy-mashini-izgotovlenie-izdeliya-iz-tonkogo-trikotazha-s-ispolzovaniem-sposoba-styazhki-de-2382291.html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https://infourok.ru/klass-tehnologiya-tema-istoriya-shveynoy-mashini-izgotovlenie-izdeliya-iz-tonkogo-trikotazha-s-ispolzovaniem-sposoba-styazhki-de-2382291.html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https://nsportal.ru/nachalnaya-shkola/tekhnologiya/2021/05/18/konspekt-uroka-tehnologii-izgotovlenie-iz-plotnogo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https://nsportal.ru/nachalnaya-shkola/tekhnologiya/2021/05/18/konspekt-uroka-tehnologii-izgotovlenie-iz-plotnogo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https://infourok.ru/konspekt-uroka-po-ruchnomu-trudu-3-klass-tema-rabota-s-metallokonstruktorom-poznavatelnye-svedeniya-5482607.html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https://www.youtube.com/watch?v=IQ16V0IisBw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https://znanio.ru/media/prezentatsiya-uroka-tehnologii-3-klass-izgotovlenie-robota-konstruirovanie-2622104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https://nsportal.ru/nachalnaya-shkola/tekhnologiya/2021/05/19/konspekt-uroka-po-tehnologii-3-klass-kukly-marionetki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https://infourok.ru/prezentaciya-po-tehnologii-na-temu-kukla-nevalyashka-6104703.html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https://resh.edu.ru/subject/lesson/4470/conspect/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7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23.05.2025 </w:t>
            </w:r>
          </w:p>
        </w:tc>
        <w:tc>
          <w:tcPr>
            <w:tcW w:w="24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https://resh.edu.ru/subject/lesson/4470/conspect/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720"/>
        <w:gridCol w:w="960"/>
        <w:gridCol w:w="1920"/>
        <w:gridCol w:w="2080"/>
        <w:gridCol w:w="1600"/>
        <w:gridCol w:w="10933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76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https://infourok.ru/konspekt-uroka-po-tehnologii-v-4-klasse-vspomnim-i-obsudim-6449307.html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https://infourok.ru/konspekt-uroka-po-tehnologii-informaciya-internet-5299909.html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https://nsportal.ru/nachalnaya-shkola/informatika/2018/01/31/urok-graficheskiy-redaktor-4-klass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https://nsportal.ru/nachalnaya-shkola/tekhnologiya/2015/10/16/razrabotka-uroka-tehnologii-tehnika-20-21-vekov-dizayn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https://ppt-online.org/1326722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https://урок.рф/library/konstruirovanie_modeli_robota_075735.html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https://multiurok.ru/files/otkrytyi-urok-robototekhnika-tema-obrazovatelnaia.html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https://infourok.ru/prezentaciya-lego-robot-i-programmirovanie-5054033.html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https://infourok.ru/tehnologiya-4-klass-robot-4327542.html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https://infourok.ru/prezentaciya-po-tehnologii-na-temu-pletenie-otkrytki-otkrytka-syurpriz-4-klass-4239499.html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https://infourok.ru/konspekt-otkritogo-uroka-prezentaciya-po-tehnologii-na-temu-futlyari-izgotovlenie-futlyara-s-zastezhkoy-1445129.html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https://infourok.ru/prezentaciya-na-temu-albom-klassa-6251022.html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https://infourok.ru/prezentaciya-po-tehnologii-na-temu-izgotovlenie-maketa-car-pushki-ili-obyomnogo-maketa-drugogo-istoricheskogo-voennogo-tehniches-6639218.html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https://www.youtube.com/watch?v=LwiSieKh234</w:t>
              </w:r>
            </w:hyperlink>
          </w:p>
        </w:tc>
      </w:tr>
      <w:tr>
        <w:trPr>
          <w:trHeight w:val="201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https://www.youtube.com/watch?v=qEZ86noFOQk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27.12.2024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https://dzen.ru/video/watch/6408b28ba8c1374d62eda9fe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https://nsportal.ru/nachalnaya-shkola/matematika/2020/05/21/konspekt-uroka-matematiki-razvertka-piramidy-izgotovlenie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https://youtu.be/5tunNmpo-bg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https://nsportal.ru/nachalnaya-shkola/tekhnologiya/2013/10/17/panno-iz-tsvetov-i-listev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https://infourok.ru/urok_tehnologii_po_teme_modelirovanie_i_konstruirovanie_iz_raznyh_materialov._konturnye_figurki-416389.htm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https://infourok.ru/konspekt-uroka-tehnologii-v-4-klasse-na-temu-izdeliya-iz-polimerov-5316335.html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https://infourok.ru/konspekt-uroka-tehnologii-klass-tema-rabota-s-polimernimi-materialami-1546058.html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https://infourok.ru/proekt-konstruirovanie-iz-plasstikovyh-trubochek-5447154.html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https://infourok.ru/razrabotka-uroka-trudovogo-obucheniya-konstruirovanie-predmetov-iz-geometricheskih-figur-klass-1901187.html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https://multiurok.ru/index.php/files/urok-tekhnologii-v-4-klasse-po-teme-sinteticheskie.html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https://www.youtube.com/watch?v=i_AJ-xIVDwg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https://uchitelya.com/tehnologiya/161602-konspekt-uroka-istoricheskiy-kostyum-izgotovlenie-ploskostnoy.html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https://www.youtube.com/watch?v=MrMsNWrwrC0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https://nsportal.ru/nachalnaya-shkola/tekhnologiya/2020/04/27/znakomstvo-s-tehnikoy-shitya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https://nsportal.ru/nachalnaya-shkola/tekhnologiya/2020/04/27/znakomstvo-s-tehnikoy-shitya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https://infourok.ru/prezentaciya-po-tehnologii-rabota-s-bumagoj-pruzhinka-4237181.html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https://www.youtube.com/watch?v=XK1PpGfBnjA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https://multiurok.ru/index.php/files/prezentatsiia-k-uroku-tekhnologii-na-temu-kakoi-se.html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23.05.2025 </w:t>
            </w:r>
          </w:p>
        </w:tc>
        <w:tc>
          <w:tcPr>
            <w:tcW w:w="76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https://multiurok.ru/index.php/files/prezentatsiia-k-uroku-tekhnologii-na-temu-kakoi-se.html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993679" w:id="20"/>
    <w:p>
      <w:pPr>
        <w:sectPr>
          <w:pgSz w:w="16383" w:h="11906" w:orient="landscape"/>
        </w:sectPr>
      </w:pPr>
    </w:p>
    <w:bookmarkEnd w:id="20"/>
    <w:bookmarkEnd w:id="19"/>
    <w:bookmarkStart w:name="block-24993680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fd2563da-70e6-4a8e-9eef-1431331cf80c" w:id="22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Технология, 3 класс/ Лутцева Е.А., Зуева Т.П., Акционерное общество «Издательство «Просвещение»</w:t>
      </w:r>
      <w:bookmarkEnd w:id="22"/>
      <w:r>
        <w:rPr>
          <w:sz w:val="28"/>
        </w:rPr>
        <w:br/>
      </w:r>
      <w:bookmarkStart w:name="fd2563da-70e6-4a8e-9eef-1431331cf80c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Технология, 4 класс/ Лутцева Е.А., Зуева Т.П., Акционерное общество «Издательство «Просвещение»</w:t>
      </w:r>
      <w:bookmarkEnd w:id="23"/>
      <w:r>
        <w:rPr>
          <w:sz w:val="28"/>
        </w:rPr>
        <w:br/>
      </w:r>
      <w:bookmarkStart w:name="fd2563da-70e6-4a8e-9eef-1431331cf80c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Технология, 2 класс/ Лутцева Е.А., Зуева Т.П.,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fd2563da-70e6-4a8e-9eef-1431331cf80c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1-й класс: учебник / Лутцева Е.А., Зуева Т.П., Акционерное общество «Издательство «Просвещение»</w:t>
      </w:r>
      <w:bookmarkEnd w:id="25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0ffefc5c-f9fc-44a3-a446-5fc8622ad11a" w:id="26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Методическое пособие с поурочными разработками по технологии 1 класс. УМК " Школа России". Е,А, Лутцева.</w:t>
      </w:r>
      <w:bookmarkEnd w:id="26"/>
      <w:r>
        <w:rPr>
          <w:sz w:val="28"/>
        </w:rPr>
        <w:br/>
      </w:r>
      <w:bookmarkStart w:name="0ffefc5c-f9fc-44a3-a446-5fc8622ad11a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Методическое пособие с поурочными разработками по технологии 2 класс. УМК " Школа России". Е,А, Лутцева.</w:t>
      </w:r>
      <w:bookmarkEnd w:id="27"/>
      <w:r>
        <w:rPr>
          <w:sz w:val="28"/>
        </w:rPr>
        <w:br/>
      </w:r>
      <w:bookmarkStart w:name="0ffefc5c-f9fc-44a3-a446-5fc8622ad11a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Методическое пособие с поурочными разработками по технологии 3 класс. УМК " Школа России". Е,А, Лутцева.</w:t>
      </w:r>
      <w:bookmarkEnd w:id="28"/>
      <w:r>
        <w:rPr>
          <w:sz w:val="28"/>
        </w:rPr>
        <w:br/>
      </w:r>
      <w:bookmarkStart w:name="0ffefc5c-f9fc-44a3-a446-5fc8622ad11a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Методическое пособие с поурочными разработками по технологии 4 класс. УМК " Школа России". Е,А, Лутцева.</w:t>
      </w:r>
      <w:bookmarkEnd w:id="29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111db0ec-8c24-4b78-b09f-eef62a6c6ea2" w:id="30"/>
      <w:r>
        <w:rPr>
          <w:rFonts w:ascii="Times New Roman" w:hAnsi="Times New Roman"/>
          <w:b w:val="false"/>
          <w:i w:val="false"/>
          <w:color w:val="000000"/>
          <w:sz w:val="28"/>
        </w:rPr>
        <w:t>https://nsportal.ru/nachalnaya-shkola/tekhnologiya/2018/09/12/pourochnye-razrabotki-po-tehnologii-dlya-1-klassa-umk</w:t>
      </w:r>
      <w:bookmarkEnd w:id="30"/>
      <w:r>
        <w:rPr>
          <w:sz w:val="28"/>
        </w:rPr>
        <w:br/>
      </w:r>
      <w:bookmarkStart w:name="111db0ec-8c24-4b78-b09f-eef62a6c6ea2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https://11klasov.net/5606-tehnologija-1-klass-pourochnye-plany.html</w:t>
      </w:r>
      <w:bookmarkEnd w:id="31"/>
      <w:r>
        <w:rPr>
          <w:sz w:val="28"/>
        </w:rPr>
        <w:br/>
      </w:r>
      <w:bookmarkStart w:name="111db0ec-8c24-4b78-b09f-eef62a6c6ea2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https://catalog.prosv.ru/attachment/8744fb49fce39d6f82efb4dd4790b2550c2cefda.pdf</w:t>
      </w:r>
      <w:bookmarkEnd w:id="32"/>
      <w:r>
        <w:rPr>
          <w:sz w:val="28"/>
        </w:rPr>
        <w:br/>
      </w:r>
      <w:bookmarkStart w:name="111db0ec-8c24-4b78-b09f-eef62a6c6ea2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https://11klasov.net/5620-tehnologija-2-klass-pourochnye-plany.html</w:t>
      </w:r>
      <w:bookmarkEnd w:id="33"/>
      <w:r>
        <w:rPr>
          <w:sz w:val="28"/>
        </w:rPr>
        <w:br/>
      </w:r>
      <w:bookmarkStart w:name="111db0ec-8c24-4b78-b09f-eef62a6c6ea2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https://multiurok.ru/files/pourochnye-razrabotki-po-tekhnologii-3-klass-umk-s.html</w:t>
      </w:r>
      <w:bookmarkEnd w:id="34"/>
      <w:r>
        <w:rPr>
          <w:sz w:val="28"/>
        </w:rPr>
        <w:br/>
      </w:r>
      <w:bookmarkStart w:name="111db0ec-8c24-4b78-b09f-eef62a6c6ea2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https://11klasov.net/5631-tehnologija-3-klass-pourochnye-plany.html</w:t>
      </w:r>
      <w:bookmarkEnd w:id="35"/>
      <w:r>
        <w:rPr>
          <w:sz w:val="28"/>
        </w:rPr>
        <w:br/>
      </w:r>
      <w:bookmarkStart w:name="111db0ec-8c24-4b78-b09f-eef62a6c6ea2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https://11klasov.net/5669-tehnologija-4-klass-pourochnye-plany.html</w:t>
      </w:r>
      <w:bookmarkEnd w:id="36"/>
    </w:p>
    <w:bookmarkStart w:name="block-24993680" w:id="37"/>
    <w:p>
      <w:pPr>
        <w:sectPr>
          <w:pgSz w:w="11906" w:h="16383" w:orient="portrait"/>
        </w:sectPr>
      </w:pPr>
    </w:p>
    <w:bookmarkEnd w:id="37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nsportal.ru/nachalnaya-shkola/tekhnologiya/2020/04/27/chto-nas-okruzhaet" Type="http://schemas.openxmlformats.org/officeDocument/2006/relationships/hyperlink" Id="rId4"/>
    <Relationship TargetMode="External" Target="https://yandex.ru/video/preview/325434704097581733" Type="http://schemas.openxmlformats.org/officeDocument/2006/relationships/hyperlink" Id="rId5"/>
    <Relationship TargetMode="External" Target="https://nsportal.ru/nachalnaya-shkola/tekhnologiya/2021/04/23/konspekt-uroka-po-tehnologii-1-klass-tema-uroka-prirodnye" Type="http://schemas.openxmlformats.org/officeDocument/2006/relationships/hyperlink" Id="rId6"/>
    <Relationship TargetMode="External" Target="https://nsportal.ru/shkola/tekhnologiya/library/2015/05/17/tema-dekorativnaya-kompozitsiya-v-smeshannoy-tehnike" Type="http://schemas.openxmlformats.org/officeDocument/2006/relationships/hyperlink" Id="rId7"/>
    <Relationship TargetMode="External" Target="https://infourok.ru/konspekt-uroka-po-tehnologii-dlya-1-klassa-na-temu-materialy-dlya-lepki-chto-mozhet-plastilin-5341210.html" Type="http://schemas.openxmlformats.org/officeDocument/2006/relationships/hyperlink" Id="rId8"/>
    <Relationship TargetMode="External" Target="https://nsportal.ru/nachalnaya-shkola/tekhnologiya/2016/11/06/konspekt-uroka-chto-takoe-tehnologiyapodstavka-dlya" Type="http://schemas.openxmlformats.org/officeDocument/2006/relationships/hyperlink" Id="rId9"/>
    <Relationship TargetMode="External" Target="https://infourok.ru/urok-tehnologii-v-klasseplastilinovaya-zhivopis-2886481.html" Type="http://schemas.openxmlformats.org/officeDocument/2006/relationships/hyperlink" Id="rId10"/>
    <Relationship TargetMode="External" Target="https://infourok.ru/konspekt-uroka-tehnologii-na-temu-vidi-svoystva-bumagi-klass-2016801.html" Type="http://schemas.openxmlformats.org/officeDocument/2006/relationships/hyperlink" Id="rId11"/>
    <Relationship TargetMode="External" Target="https://infourok.ru/prezentaciya-k-uroku-tehnologii-dlya-1-klassa-po-teme-vidy-i-svojstva-kartona-k-uchebniku-e-a-lutcevoj-i-t-p-zuevoj-tehnologiya--5396230.html" Type="http://schemas.openxmlformats.org/officeDocument/2006/relationships/hyperlink" Id="rId12"/>
    <Relationship TargetMode="External" Target="https://www.youtube.com/watch?v=XAzwLLBhrD8" Type="http://schemas.openxmlformats.org/officeDocument/2006/relationships/hyperlink" Id="rId13"/>
    <Relationship TargetMode="External" Target="https://www.youtube.com/watch?v=a71xpcjtjNc" Type="http://schemas.openxmlformats.org/officeDocument/2006/relationships/hyperlink" Id="rId14"/>
    <Relationship TargetMode="External" Target="https://www.youtube.com/watch?v=LzlUgapedBY" Type="http://schemas.openxmlformats.org/officeDocument/2006/relationships/hyperlink" Id="rId15"/>
    <Relationship TargetMode="External" Target="https://www.youtube.com/watch?v=2HSaB9wgn1g" Type="http://schemas.openxmlformats.org/officeDocument/2006/relationships/hyperlink" Id="rId16"/>
    <Relationship TargetMode="External" Target="https://multiurok.ru/files/otkrytyi-urok-shveinye-instrumenty-i-prisposobleni.html" Type="http://schemas.openxmlformats.org/officeDocument/2006/relationships/hyperlink" Id="rId17"/>
    <Relationship TargetMode="External" Target="https://www.youtube.com/watch?v=rVkVUr5GXfw" Type="http://schemas.openxmlformats.org/officeDocument/2006/relationships/hyperlink" Id="rId18"/>
    <Relationship TargetMode="External" Target="https://www.youtube.com/watch?v=rVkVUr5GXfw" Type="http://schemas.openxmlformats.org/officeDocument/2006/relationships/hyperlink" Id="rId19"/>
    <Relationship TargetMode="External" Target="https://www.youtube.com/watch?v=ZOwWSj4XBic" Type="http://schemas.openxmlformats.org/officeDocument/2006/relationships/hyperlink" Id="rId20"/>
    <Relationship TargetMode="External" Target="https://infourok.ru/konspekt-uroka-tehnologii-tema-sredstva-hudozhestvennoj-vyrazitelnosti-kompoziciya-cvet-ton-i-dr-izgotovlenie-izdelij-s-uchetom--6312745.html" Type="http://schemas.openxmlformats.org/officeDocument/2006/relationships/hyperlink" Id="rId21"/>
    <Relationship TargetMode="External" Target="https://www.youtube.com/watch?v=Oen-CvH2PKs" Type="http://schemas.openxmlformats.org/officeDocument/2006/relationships/hyperlink" Id="rId22"/>
    <Relationship TargetMode="External" Target="https://uchitelya.com/tehnologiya/84005-tehnologicheskaya-karta-tehnologicheskie-operacii.html" Type="http://schemas.openxmlformats.org/officeDocument/2006/relationships/hyperlink" Id="rId23"/>
    <Relationship TargetMode="External" Target="https://urok.1sept.ru/articles/578962" Type="http://schemas.openxmlformats.org/officeDocument/2006/relationships/hyperlink" Id="rId24"/>
    <Relationship TargetMode="External" Target="https://infourok.ru/prezentaciya-razmetka-pryamougolnika-ot-dvuh-pryamih-uglov-trudovoe-obuchenie-klass-2700349.html" Type="http://schemas.openxmlformats.org/officeDocument/2006/relationships/hyperlink" Id="rId25"/>
    <Relationship TargetMode="External" Target="https://infourok.ru/prezentaciya-po-tehnologii-na-temu-razmetka-pryamougolnika-s-pomoshyu-ugolnika-2klass-5631275.html" Type="http://schemas.openxmlformats.org/officeDocument/2006/relationships/hyperlink" Id="rId26"/>
    <Relationship TargetMode="External" Target="https://uchitelya.com/tehnologiya/169799-konspekt-uroka-tehnologii-kak-razmetit-detal-krugloy-formy-2-klass.html" Type="http://schemas.openxmlformats.org/officeDocument/2006/relationships/hyperlink" Id="rId27"/>
    <Relationship TargetMode="External" Target="https://www.youtube.com/watch?v=-BXVN3GI6sc" Type="http://schemas.openxmlformats.org/officeDocument/2006/relationships/hyperlink" Id="rId28"/>
    <Relationship TargetMode="External" Target="https://www.youtube.com/watch?v=iXMfLVIbKlE" Type="http://schemas.openxmlformats.org/officeDocument/2006/relationships/hyperlink" Id="rId29"/>
    <Relationship TargetMode="External" Target="https://www.youtube.com/watch?v=hletN0_Vg5M" Type="http://schemas.openxmlformats.org/officeDocument/2006/relationships/hyperlink" Id="rId30"/>
    <Relationship TargetMode="External" Target="https://www.youtube.com/watch?v=uLiEXTQ9X3E" Type="http://schemas.openxmlformats.org/officeDocument/2006/relationships/hyperlink" Id="rId31"/>
    <Relationship TargetMode="External" Target="https://www.youtube.com/watch?v=jNNLBBHGTpo" Type="http://schemas.openxmlformats.org/officeDocument/2006/relationships/hyperlink" Id="rId32"/>
    <Relationship TargetMode="External" Target="https://www.youtube.com/watch?v=jNNLBBHGTpo" Type="http://schemas.openxmlformats.org/officeDocument/2006/relationships/hyperlink" Id="rId33"/>
    <Relationship TargetMode="External" Target="https://infourok.ru/klass-tehnologiya-uchebnik-lutcevoy-zuevoy-urok-tema-povtorenie-materiala-izuchennogo-vo-klasse-2097035.html" Type="http://schemas.openxmlformats.org/officeDocument/2006/relationships/hyperlink" Id="rId34"/>
    <Relationship TargetMode="External" Target="https://www.youtube.com/watch?v=ZpTGs4DK_zY" Type="http://schemas.openxmlformats.org/officeDocument/2006/relationships/hyperlink" Id="rId35"/>
    <Relationship TargetMode="External" Target="https://www.youtube.com/watch?v=6opEwY8b8yg" Type="http://schemas.openxmlformats.org/officeDocument/2006/relationships/hyperlink" Id="rId36"/>
    <Relationship TargetMode="External" Target="https://www.youtube.com/watch?v=p1Ub50PwMwI" Type="http://schemas.openxmlformats.org/officeDocument/2006/relationships/hyperlink" Id="rId37"/>
    <Relationship TargetMode="External" Target="https://nsportal.ru/nachalnaya-shkola/tekhnologiya/2022/12/27/znakomstvo-s-materialom-gofrokarton" Type="http://schemas.openxmlformats.org/officeDocument/2006/relationships/hyperlink" Id="rId38"/>
    <Relationship TargetMode="External" Target="https://www.youtube.com/watch?v=38WStgRwM5k" Type="http://schemas.openxmlformats.org/officeDocument/2006/relationships/hyperlink" Id="rId39"/>
    <Relationship TargetMode="External" Target="https://nsportal.ru/nachalnaya-shkola/tekhnologiya/2013/04/10/obrabotka-tekstilnogo-materiala-meshochek-dlya-vsyakoy" Type="http://schemas.openxmlformats.org/officeDocument/2006/relationships/hyperlink" Id="rId40"/>
    <Relationship TargetMode="External" Target="https://www.youtube.com/watch?v=qwYZr1WknjA" Type="http://schemas.openxmlformats.org/officeDocument/2006/relationships/hyperlink" Id="rId41"/>
    <Relationship TargetMode="External" Target="https://prezentacii.org/prezentacii/prezentacii-po-tehnologiyam/72836-v-mire-professij.html" Type="http://schemas.openxmlformats.org/officeDocument/2006/relationships/hyperlink" Id="rId42"/>
    <Relationship TargetMode="External" Target="https://nsportal.ru/nachalnaya-shkola/tekhnologiya/2017/05/11/konspekt-uroka-rabota-s-konstruktorom-model-iz" Type="http://schemas.openxmlformats.org/officeDocument/2006/relationships/hyperlink" Id="rId43"/>
    <Relationship TargetMode="External" Target="https://nsportal.ru/nachalnaya-shkola/tekhnologiya/2017/05/11/konspekt-uroka-rabota-s-konstruktorom-model-iz" Type="http://schemas.openxmlformats.org/officeDocument/2006/relationships/hyperlink" Id="rId44"/>
    <Relationship TargetMode="External" Target="https://videouroki.net/razrabotki/tehnologiyaCommon/uroki-1/4-class/" Type="http://schemas.openxmlformats.org/officeDocument/2006/relationships/hyperlink" Id="rId45"/>
    <Relationship TargetMode="External" Target="https://www.youtube.com/watch?v=jjd_KiFRFPQ" Type="http://schemas.openxmlformats.org/officeDocument/2006/relationships/hyperlink" Id="rId46"/>
    <Relationship TargetMode="External" Target="https://ppt-online.org/1326722" Type="http://schemas.openxmlformats.org/officeDocument/2006/relationships/hyperlink" Id="rId47"/>
    <Relationship TargetMode="External" Target="https://nsportal.ru/nachalnaya-shkola/tekhnologiya/2022/01/08/tehnologicheskaya-karta-uroka-tehnologiya-po-teme" Type="http://schemas.openxmlformats.org/officeDocument/2006/relationships/hyperlink" Id="rId48"/>
    <Relationship TargetMode="External" Target="https://www.youtube.com/watch?v=7nTC1NuCwyM" Type="http://schemas.openxmlformats.org/officeDocument/2006/relationships/hyperlink" Id="rId49"/>
    <Relationship TargetMode="External" Target="https://www.youtube.com/watch?v=5tunNmpo-bg" Type="http://schemas.openxmlformats.org/officeDocument/2006/relationships/hyperlink" Id="rId50"/>
    <Relationship TargetMode="External" Target="https://www.youtube.com/watch?v=MrMsNWrwrC0" Type="http://schemas.openxmlformats.org/officeDocument/2006/relationships/hyperlink" Id="rId51"/>
    <Relationship TargetMode="External" Target="https://www.youtube.com/watch?v=i_AJ-xIVDwg" Type="http://schemas.openxmlformats.org/officeDocument/2006/relationships/hyperlink" Id="rId52"/>
    <Relationship TargetMode="External" Target="https://nsportal.ru/nachalnaya-shkola/tekhnologiya/2019/01/28/konspekt-uroka-po-tehnologii-dlya-4-klassa-po-teme" Type="http://schemas.openxmlformats.org/officeDocument/2006/relationships/hyperlink" Id="rId53"/>
    <Relationship TargetMode="External" Target="https://infourok.ru/prezentaciya-k-uroku-tehnologii-podvizhnaya-igrushka-5813557.html" Type="http://schemas.openxmlformats.org/officeDocument/2006/relationships/hyperlink" Id="rId54"/>
    <Relationship TargetMode="External" Target="https://yandex.ru/video/preview/2701812768459020194" Type="http://schemas.openxmlformats.org/officeDocument/2006/relationships/hyperlink" Id="rId55"/>
    <Relationship TargetMode="External" Target="https://yandex.ru/video/preview/5001397693692242465" Type="http://schemas.openxmlformats.org/officeDocument/2006/relationships/hyperlink" Id="rId56"/>
    <Relationship TargetMode="External" Target="https://yandex.ru/video/preview/325434704097581733" Type="http://schemas.openxmlformats.org/officeDocument/2006/relationships/hyperlink" Id="rId57"/>
    <Relationship TargetMode="External" Target="https://yandex.ru/video/preview/13968628794760541518" Type="http://schemas.openxmlformats.org/officeDocument/2006/relationships/hyperlink" Id="rId58"/>
    <Relationship TargetMode="External" Target="https://www.youtube.com/watch?v=P6Wj5Xj9vIY" Type="http://schemas.openxmlformats.org/officeDocument/2006/relationships/hyperlink" Id="rId59"/>
    <Relationship TargetMode="External" Target="https://nsportal.ru/user/368275/page/urok-tekhnologii-v-1-klasse-po-teme-obyomnye-izdeliya-iz-prirodnykh-materialov" Type="http://schemas.openxmlformats.org/officeDocument/2006/relationships/hyperlink" Id="rId60"/>
    <Relationship TargetMode="External" Target="https://nsportal.ru/user/368275/page/urok-tekhnologii-v-1-klasse-po-teme-obyomnye-izdeliya-iz-prirodnykh-materialov" Type="http://schemas.openxmlformats.org/officeDocument/2006/relationships/hyperlink" Id="rId61"/>
    <Relationship TargetMode="External" Target="https://infourok.ru/konspekt-uroka-po-tehnologii-dlya-1-klassa-na-temu-prirodnye-materialy-kak-ih-soedinit-5341185.html" Type="http://schemas.openxmlformats.org/officeDocument/2006/relationships/hyperlink" Id="rId62"/>
    <Relationship TargetMode="External" Target="https://dzen.ru/video/watch/62fd1bc66afa9c424f9abec4" Type="http://schemas.openxmlformats.org/officeDocument/2006/relationships/hyperlink" Id="rId63"/>
    <Relationship TargetMode="External" Target="https://youtu.be/GG05hhh1Sx4" Type="http://schemas.openxmlformats.org/officeDocument/2006/relationships/hyperlink" Id="rId64"/>
    <Relationship TargetMode="External" Target="https://infourok.ru/prezentaciya-k-uroku-tehnologii-dlya-1-klassa-po-teme-materialy-dlya-lepki-chto-mozhet-plastilin-k-uchebniku-e-a-lutcevoj-i-t-n--5396129.html" Type="http://schemas.openxmlformats.org/officeDocument/2006/relationships/hyperlink" Id="rId65"/>
    <Relationship TargetMode="External" Target="https://infourok.ru/tehnologicheskaya-karta-uroka-tehnologii-na-temu-izdelie-i-ego-detali-klass-s-prezentaciey-1254886.html" Type="http://schemas.openxmlformats.org/officeDocument/2006/relationships/hyperlink" Id="rId66"/>
    <Relationship TargetMode="External" Target="https://infourok.ru/prezentaciya-po-tehnologii-lepka-iz-plastilina-1-klass-4036963.html" Type="http://schemas.openxmlformats.org/officeDocument/2006/relationships/hyperlink" Id="rId67"/>
    <Relationship TargetMode="External" Target="https://yandex.ru/video/preview/9269735656001086857" Type="http://schemas.openxmlformats.org/officeDocument/2006/relationships/hyperlink" Id="rId68"/>
    <Relationship TargetMode="External" Target="https://infourok.ru/konspekt-uroka-tehnologii-na-temu-vidi-svoystva-bumagi-klass-2016801.html" Type="http://schemas.openxmlformats.org/officeDocument/2006/relationships/hyperlink" Id="rId69"/>
    <Relationship TargetMode="External" Target="https://infourok.ru/prezentaciya-k-uroku-tehnologii-dlya-1-klassa-po-teme-vidy-i-svojstva-kartona-k-uchebniku-e-a-lutcevoj-i-t-p-zuevoj-tehnologiya--5396230.html" Type="http://schemas.openxmlformats.org/officeDocument/2006/relationships/hyperlink" Id="rId70"/>
    <Relationship TargetMode="External" Target="https://yandex.ru/video/preview/201515466964469836" Type="http://schemas.openxmlformats.org/officeDocument/2006/relationships/hyperlink" Id="rId71"/>
    <Relationship TargetMode="External" Target="https://yandex.ru/video/preview/201515466964469836" Type="http://schemas.openxmlformats.org/officeDocument/2006/relationships/hyperlink" Id="rId72"/>
    <Relationship TargetMode="External" Target="https://infourok.ru/konspekt-uroka-tehnologii-v-1-a-klasse-po-teme-hudozhestvennoe-skladyvanie-skladyvaem-garmoshkoj-applikaciya-babochka-5735989.html" Type="http://schemas.openxmlformats.org/officeDocument/2006/relationships/hyperlink" Id="rId73"/>
    <Relationship TargetMode="External" Target="https://yandex.ru/video/preview/8830056773633031445" Type="http://schemas.openxmlformats.org/officeDocument/2006/relationships/hyperlink" Id="rId74"/>
    <Relationship TargetMode="External" Target="https://infourok.ru/tehnologicheskaya-karta-tema-rezanie-bumagi-nozhnicami-po-razmechennim-liniyam-kak-tochno-rezat-nozhnicami-po-liniyam-3487602.html" Type="http://schemas.openxmlformats.org/officeDocument/2006/relationships/hyperlink" Id="rId75"/>
    <Relationship TargetMode="External" Target="https://infourok.ru/prezentaciya-k-uroku-tehnologii-klass-na-temu-rezanaya-applikaciyamozaika-nachalnaya-shkola-veka-2462534.html" Type="http://schemas.openxmlformats.org/officeDocument/2006/relationships/hyperlink" Id="rId76"/>
    <Relationship TargetMode="External" Target="https://youtu.be/LzlUgapedBY" Type="http://schemas.openxmlformats.org/officeDocument/2006/relationships/hyperlink" Id="rId77"/>
    <Relationship TargetMode="External" Target="https://infourok.ru/urok-tehnologii-na-temu-razmetka-detaley-po-shablonu-applikaciya-snegovik-klass-1183980.html" Type="http://schemas.openxmlformats.org/officeDocument/2006/relationships/hyperlink" Id="rId78"/>
    <Relationship TargetMode="External" Target="https://nsportal.ru/nachalnaya-shkola/tekhnologiya/2021/02/04/urok-tehnologii-v-1-klasse-shablon" Type="http://schemas.openxmlformats.org/officeDocument/2006/relationships/hyperlink" Id="rId79"/>
    <Relationship TargetMode="External" Target="https://kopilkaurokov.ru/nachalniyeKlassi/presentacii/urok-tiekhnologhii-1-klass-tiema-razmietka-dietaliei-po-shablonu-kompozitsiia-korzina-s-tiul-panami" Type="http://schemas.openxmlformats.org/officeDocument/2006/relationships/hyperlink" Id="rId80"/>
    <Relationship TargetMode="External" Target="https://yandex.ru/video/preview/1840023139131301189" Type="http://schemas.openxmlformats.org/officeDocument/2006/relationships/hyperlink" Id="rId81"/>
    <Relationship TargetMode="External" Target="https://infourok.ru/mir-tkaney-konspekt-uroka-tehnologii-klass-1020134.html" Type="http://schemas.openxmlformats.org/officeDocument/2006/relationships/hyperlink" Id="rId82"/>
    <Relationship TargetMode="External" Target="https://yandex.ru/video/preview/14165807341422281806" Type="http://schemas.openxmlformats.org/officeDocument/2006/relationships/hyperlink" Id="rId83"/>
    <Relationship TargetMode="External" Target="https://infourok.ru/tehnologicheskaya-karta-k-uroku-vishivka-v-tehnike-merezhka-3376120.html" Type="http://schemas.openxmlformats.org/officeDocument/2006/relationships/hyperlink" Id="rId84"/>
    <Relationship TargetMode="External" Target="https://yandex.ru/video/preview/17570127317307020672" Type="http://schemas.openxmlformats.org/officeDocument/2006/relationships/hyperlink" Id="rId85"/>
    <Relationship TargetMode="External" Target="https://nsportal.ru/nachalnaya-shkola/tekhnologiya/2021/01/16/otdelka-izdeliy-iz-tkani-pryamaya-strochka-1-klass" Type="http://schemas.openxmlformats.org/officeDocument/2006/relationships/hyperlink" Id="rId86"/>
    <Relationship TargetMode="External" Target="https://nsportal.ru/nachalnaya-shkola/tekhnologiya/2021/01/16/otdelka-izdeliy-iz-tkani-pryamaya-strochka-1-klass" Type="http://schemas.openxmlformats.org/officeDocument/2006/relationships/hyperlink" Id="rId87"/>
    <Relationship TargetMode="External" Target="https://infourok.ru/tehnologicheskaya-karta-uroka-chto-ty-uzhe-znaesh-6143877.html" Type="http://schemas.openxmlformats.org/officeDocument/2006/relationships/hyperlink" Id="rId88"/>
    <Relationship TargetMode="External" Target="https://infourok.ru/konspekt-uroka-po-tehnologii-na-temu-sredstva-hudozhestvennoj-vyrazitelnosti-cvet-forma-razmer-2-klass-6746590.html" Type="http://schemas.openxmlformats.org/officeDocument/2006/relationships/hyperlink" Id="rId89"/>
    <Relationship TargetMode="External" Target="https://infourok.ru/konspekt-uroka-po-tehnologii-na-temu-sredstva-hudozhestvennoj-vyrazitelnosti-cvet-forma-razmer-2-klass-6746590.html" Type="http://schemas.openxmlformats.org/officeDocument/2006/relationships/hyperlink" Id="rId90"/>
    <Relationship TargetMode="External" Target="https://multiurok.ru/index.php/files/prezentatsiia-k-uroku-tekhnologii-vo-2-klasse-kaki.html" Type="http://schemas.openxmlformats.org/officeDocument/2006/relationships/hyperlink" Id="rId91"/>
    <Relationship TargetMode="External" Target="https://infourok.ru/prezentaciya-k-uroku-tehnologii-na-temu-kak-uvidet-beloe-izobrazhenie-na-belom-fone-relefnaya-kompoziciya-iz-beloy-bumagi-klass--1947676.html" Type="http://schemas.openxmlformats.org/officeDocument/2006/relationships/hyperlink" Id="rId92"/>
    <Relationship TargetMode="External" Target="https://infourok.ru/prezentaciya-k-uroku-tehnologii-na-temu-mozhno-li-sgibat-karton-svoystva-kartona-bigovka-klass-umk-shkola-rossii-1957670.html" Type="http://schemas.openxmlformats.org/officeDocument/2006/relationships/hyperlink" Id="rId93"/>
    <Relationship TargetMode="External" Target="https://nsportal.ru/nachalnaya-shkola/tekhnologiya/2023/01/15/kak-sognut-karton-po-krivoy-linii" Type="http://schemas.openxmlformats.org/officeDocument/2006/relationships/hyperlink" Id="rId94"/>
    <Relationship TargetMode="External" Target="https://kopilkaurokov.ru/nachalniyeKlassi/uroki/konstrukturokatiekhnologhii2klass" Type="http://schemas.openxmlformats.org/officeDocument/2006/relationships/hyperlink" Id="rId95"/>
    <Relationship TargetMode="External" Target="https://kopilkaurokov.ru/tehnologiya/uroki/rabota_s_bumagoi_otkrytka_so_skladnoi_figurkoi_koshechki" Type="http://schemas.openxmlformats.org/officeDocument/2006/relationships/hyperlink" Id="rId96"/>
    <Relationship TargetMode="External" Target="https://nsportal.ru/nachalnaya-shkola/tekhnologiya/2022/01/31/konspekt-po-tehnologii-chto-takoe-tehnologicheskie" Type="http://schemas.openxmlformats.org/officeDocument/2006/relationships/hyperlink" Id="rId97"/>
    <Relationship TargetMode="External" Target="https://infourok.ru/prezentaciya-po-tehnologii-na-temu-linejka-2klass-5638216.html" Type="http://schemas.openxmlformats.org/officeDocument/2006/relationships/hyperlink" Id="rId98"/>
    <Relationship TargetMode="External" Target="https://infourok.ru/urok-po-tehnologii-2-klass-chto-takoe-chertezh-i-kak-ego-prochitat-4245773.html" Type="http://schemas.openxmlformats.org/officeDocument/2006/relationships/hyperlink" Id="rId99"/>
    <Relationship TargetMode="External" Target="https://infourok.ru/prezentaciya-razmetka-pryamougolnika-ot-dvuh-pryamih-uglov-trudovoe-obuchenie-klass-2700349.html" Type="http://schemas.openxmlformats.org/officeDocument/2006/relationships/hyperlink" Id="rId100"/>
    <Relationship TargetMode="External" Target="https://infourok.ru/prezentaciya-po-tehnologii-igrushki-iz-polos-2-klass-5340935.html" Type="http://schemas.openxmlformats.org/officeDocument/2006/relationships/hyperlink" Id="rId101"/>
    <Relationship TargetMode="External" Target="https://infourok.ru/prezentaciya-po-tehnologii-igrushki-iz-polos-2-klass-5340935.html" Type="http://schemas.openxmlformats.org/officeDocument/2006/relationships/hyperlink" Id="rId102"/>
    <Relationship TargetMode="External" Target="https://infourok.ru/prezentaciya-po-tehnologii-na-temu-razmetka-pryamougolnika-s-pomoshyu-ugolnika-2klass-5631275.html" Type="http://schemas.openxmlformats.org/officeDocument/2006/relationships/hyperlink" Id="rId103"/>
    <Relationship TargetMode="External" Target="https://infourok.ru/prezentaciya-k-uroku-tehnologii-na-temu-mozhno-li-bez-shablona-razmetit-krug-cirkul-chertezhniy-instrument-cvetokshestiugolnik-k-2023766.html" Type="http://schemas.openxmlformats.org/officeDocument/2006/relationships/hyperlink" Id="rId104"/>
    <Relationship TargetMode="External" Target="https://infourok.ru/urok-tehnologii-klass-1219304.html" Type="http://schemas.openxmlformats.org/officeDocument/2006/relationships/hyperlink" Id="rId105"/>
    <Relationship TargetMode="External" Target="https://nsportal.ru/nachalnaya-shkola/tekhnologiya/2022/06/08/konspekt-uroka-tehnologiya-podvizhnye-igrushki" Type="http://schemas.openxmlformats.org/officeDocument/2006/relationships/hyperlink" Id="rId106"/>
    <Relationship TargetMode="External" Target="https://nsportal.ru/nachalnaya-shkola/tekhnologiya/2022/06/08/konspekt-uroka-tehnologiya-podvizhnye-igrushki" Type="http://schemas.openxmlformats.org/officeDocument/2006/relationships/hyperlink" Id="rId107"/>
    <Relationship TargetMode="External" Target="https://nsportal.ru/nachalnaya-shkola/tekhnologiya/2022/06/08/konspekt-uroka-tehnologiya-podvizhnye-igrushki" Type="http://schemas.openxmlformats.org/officeDocument/2006/relationships/hyperlink" Id="rId108"/>
    <Relationship TargetMode="External" Target="https://nsportal.ru/nachalnaya-shkola/tekhnologiya/2021/01/17/konspekt-uroka-po-tehnologii-shkola-rossii-2-klass-tema" Type="http://schemas.openxmlformats.org/officeDocument/2006/relationships/hyperlink" Id="rId109"/>
    <Relationship TargetMode="External" Target="https://nsportal.ru/nachalnaya-shkola/tekhnologiya/2021/01/17/konspekt-uroka-po-tehnologii-shkola-rossii-2-klass-tema" Type="http://schemas.openxmlformats.org/officeDocument/2006/relationships/hyperlink" Id="rId110"/>
    <Relationship TargetMode="External" Target="https://multiurok.ru/index.php/files/tekhnologicheskaia-karta-po-tekhnologii-na-temu-ka.html" Type="http://schemas.openxmlformats.org/officeDocument/2006/relationships/hyperlink" Id="rId111"/>
    <Relationship TargetMode="External" Target="https://infourok.ru/tehnologicheskaya-karta-uroka-po-tehnologii-maket-avtomobilya-2klass-6686444.html" Type="http://schemas.openxmlformats.org/officeDocument/2006/relationships/hyperlink" Id="rId112"/>
    <Relationship TargetMode="External" Target="https://infourok.ru/prezentaciya-po-tehnologii-na-temu-kakie-byvayut-tkani-umk-shkola-rossii-2-klass-4433082.html" Type="http://schemas.openxmlformats.org/officeDocument/2006/relationships/hyperlink" Id="rId113"/>
    <Relationship TargetMode="External" Target="https://infourok.ru/konspekt-uroka-po-tehnologii-na-temu-kakie-byvayut-nitki-kak-oni-ispolzuyutsya-2-klass-5470736.html" Type="http://schemas.openxmlformats.org/officeDocument/2006/relationships/hyperlink" Id="rId114"/>
    <Relationship TargetMode="External" Target="https://www.youtube.com/watch?v=hI-VE-cCJK8" Type="http://schemas.openxmlformats.org/officeDocument/2006/relationships/hyperlink" Id="rId115"/>
    <Relationship TargetMode="External" Target="https://nsportal.ru/nachalnaya-shkola/tekhnologiya/2015/05/18/urok-tehnologii-na-temu-dinozavrylepka-iz-plastelina" Type="http://schemas.openxmlformats.org/officeDocument/2006/relationships/hyperlink" Id="rId116"/>
    <Relationship TargetMode="External" Target="https://nsportal.ru/nachalnaya-shkola/tekhnologiya/2015/05/18/urok-tehnologii-na-temu-dinozavrylepka-iz-plastelina" Type="http://schemas.openxmlformats.org/officeDocument/2006/relationships/hyperlink" Id="rId117"/>
    <Relationship TargetMode="External" Target="https://www.youtube.com/watch?v=jNNLBBHGTpo" Type="http://schemas.openxmlformats.org/officeDocument/2006/relationships/hyperlink" Id="rId118"/>
    <Relationship TargetMode="External" Target="https://nsportal.ru/nachalnaya-shkola/tekhnologiya/2015/05/18/urok-tehnologii-na-temu-dinozavrylepka-iz-plastelina" Type="http://schemas.openxmlformats.org/officeDocument/2006/relationships/hyperlink" Id="rId119"/>
    <Relationship TargetMode="External" Target="https://nsportal.ru/nachalnaya-shkola/tekhnologiya/2015/05/18/urok-tehnologii-na-temu-dinozavrylepka-iz-plastelina" Type="http://schemas.openxmlformats.org/officeDocument/2006/relationships/hyperlink" Id="rId120"/>
    <Relationship TargetMode="External" Target="https://nsportal.ru/nachalnaya-shkola/tekhnologiya/2015/05/18/urok-tehnologii-na-temu-dinozavrylepka-iz-plastelina" Type="http://schemas.openxmlformats.org/officeDocument/2006/relationships/hyperlink" Id="rId121"/>
    <Relationship TargetMode="External" Target="https://infourok.ru/klass-tehnologiya-uchebnik-lutcevoy-zuevoy-urok-tema-povtorenie-materiala-izuchennogo-vo-klasse-2097035.html" Type="http://schemas.openxmlformats.org/officeDocument/2006/relationships/hyperlink" Id="rId122"/>
    <Relationship TargetMode="External" Target="https://yandex.ru/video/preview/5248088261669517863" Type="http://schemas.openxmlformats.org/officeDocument/2006/relationships/hyperlink" Id="rId123"/>
    <Relationship TargetMode="External" Target="https://infourok.ru/konspekt-uroka-po-tehnologii-kompyuter-tvoy-pomoschnik-2393387.html" Type="http://schemas.openxmlformats.org/officeDocument/2006/relationships/hyperlink" Id="rId124"/>
    <Relationship TargetMode="External" Target="https://infourok.ru/urok-tehnologii-3-klass-tema-uchimsya-rabotat-na-kompyutere-rabota-s-informaciej-6760985.html" Type="http://schemas.openxmlformats.org/officeDocument/2006/relationships/hyperlink" Id="rId125"/>
    <Relationship TargetMode="External" Target="https://yandex.ru/video/preview/5387402990364865416" Type="http://schemas.openxmlformats.org/officeDocument/2006/relationships/hyperlink" Id="rId126"/>
    <Relationship TargetMode="External" Target="https://yandex.ru/video/preview/14986406670940270862" Type="http://schemas.openxmlformats.org/officeDocument/2006/relationships/hyperlink" Id="rId127"/>
    <Relationship TargetMode="External" Target="https://nsportal.ru/nachalnaya-shkola/tekhnologiya/2020/05/21/tehnologiya-3-klass-tema-teatralnye-kukly-kukla-marionetka" Type="http://schemas.openxmlformats.org/officeDocument/2006/relationships/hyperlink" Id="rId128"/>
    <Relationship TargetMode="External" Target="https://infourok.ru/prezentaciya-po-tehnologii-hudozhestvennye-tehniki-iz-krepovoj-bumagi-3-klass-4265237.html" Type="http://schemas.openxmlformats.org/officeDocument/2006/relationships/hyperlink" Id="rId129"/>
    <Relationship TargetMode="External" Target="https://infourok.ru/prezentaciya-po-tehnologii-hudozhestvennye-tehniki-iz-krepovoj-bumagi-3-klass-4265237.html" Type="http://schemas.openxmlformats.org/officeDocument/2006/relationships/hyperlink" Id="rId130"/>
    <Relationship TargetMode="External" Target="https://nsportal.ru/nachalnaya-shkola/tekhnologiya/2022/12/27/znakomstvo-s-materialom-gofrokarton" Type="http://schemas.openxmlformats.org/officeDocument/2006/relationships/hyperlink" Id="rId131"/>
    <Relationship TargetMode="External" Target="https://infourok.ru/konspekt-prezentaciya-k-uroku-tehnologiya-na-temu-obem-i-obemnye-formy-razvertka-3-klass-4959588.html" Type="http://schemas.openxmlformats.org/officeDocument/2006/relationships/hyperlink" Id="rId132"/>
    <Relationship TargetMode="External" Target="https://infourok.ru/konspekt-prezentaciya-k-uroku-tehnologiya-na-temu-obem-i-obemnye-formy-razvertka-3-klass-4959588.html" Type="http://schemas.openxmlformats.org/officeDocument/2006/relationships/hyperlink" Id="rId133"/>
    <Relationship TargetMode="External" Target="https://nsportal.ru/nachalnaya-shkola/tekhnologiya/2016/06/15/prezentatsiya-k-uroku-tehnologiya-3-klass" Type="http://schemas.openxmlformats.org/officeDocument/2006/relationships/hyperlink" Id="rId134"/>
    <Relationship TargetMode="External" Target="https://yandex.ru/video/preview/125543985858610695" Type="http://schemas.openxmlformats.org/officeDocument/2006/relationships/hyperlink" Id="rId135"/>
    <Relationship TargetMode="External" Target="https://yandex.ru/video/preview/4699542742205369334" Type="http://schemas.openxmlformats.org/officeDocument/2006/relationships/hyperlink" Id="rId136"/>
    <Relationship TargetMode="External" Target="https://yandex.ru/video/preview/4699542742205369334" Type="http://schemas.openxmlformats.org/officeDocument/2006/relationships/hyperlink" Id="rId137"/>
    <Relationship TargetMode="External" Target="https://infourok.ru/ruchnoy-trud-strochka-kosimi-stezhkami-klass-2884044.html" Type="http://schemas.openxmlformats.org/officeDocument/2006/relationships/hyperlink" Id="rId138"/>
    <Relationship TargetMode="External" Target="https://infourok.ru/ruchnoy-trud-strochka-kosimi-stezhkami-klass-2884044.html" Type="http://schemas.openxmlformats.org/officeDocument/2006/relationships/hyperlink" Id="rId139"/>
    <Relationship TargetMode="External" Target="https://youtu.be/5HaYjW06jb8" Type="http://schemas.openxmlformats.org/officeDocument/2006/relationships/hyperlink" Id="rId140"/>
    <Relationship TargetMode="External" Target="https://youtu.be/5HaYjW06jb8" Type="http://schemas.openxmlformats.org/officeDocument/2006/relationships/hyperlink" Id="rId141"/>
    <Relationship TargetMode="External" Target="https://infourok.ru/prezentaciya-po-tehnologii-na-temu-prishivanie-pugovic-klass-891040.html" Type="http://schemas.openxmlformats.org/officeDocument/2006/relationships/hyperlink" Id="rId142"/>
    <Relationship TargetMode="External" Target="https://yandex.ru/video/preview/3707529509832613872" Type="http://schemas.openxmlformats.org/officeDocument/2006/relationships/hyperlink" Id="rId143"/>
    <Relationship TargetMode="External" Target="https://resh.edu.ru/subject/lesson/5601/main/" Type="http://schemas.openxmlformats.org/officeDocument/2006/relationships/hyperlink" Id="rId144"/>
    <Relationship TargetMode="External" Target="https://infourok.ru/klass-tehnologiya-tema-istoriya-shveynoy-mashini-izgotovlenie-izdeliya-iz-tonkogo-trikotazha-s-ispolzovaniem-sposoba-styazhki-de-2382291.html" Type="http://schemas.openxmlformats.org/officeDocument/2006/relationships/hyperlink" Id="rId145"/>
    <Relationship TargetMode="External" Target="https://infourok.ru/klass-tehnologiya-tema-istoriya-shveynoy-mashini-izgotovlenie-izdeliya-iz-tonkogo-trikotazha-s-ispolzovaniem-sposoba-styazhki-de-2382291.html" Type="http://schemas.openxmlformats.org/officeDocument/2006/relationships/hyperlink" Id="rId146"/>
    <Relationship TargetMode="External" Target="https://nsportal.ru/nachalnaya-shkola/tekhnologiya/2021/05/18/konspekt-uroka-tehnologii-izgotovlenie-iz-plotnogo" Type="http://schemas.openxmlformats.org/officeDocument/2006/relationships/hyperlink" Id="rId147"/>
    <Relationship TargetMode="External" Target="https://nsportal.ru/nachalnaya-shkola/tekhnologiya/2021/05/18/konspekt-uroka-tehnologii-izgotovlenie-iz-plotnogo" Type="http://schemas.openxmlformats.org/officeDocument/2006/relationships/hyperlink" Id="rId148"/>
    <Relationship TargetMode="External" Target="https://infourok.ru/konspekt-uroka-po-ruchnomu-trudu-3-klass-tema-rabota-s-metallokonstruktorom-poznavatelnye-svedeniya-5482607.html" Type="http://schemas.openxmlformats.org/officeDocument/2006/relationships/hyperlink" Id="rId149"/>
    <Relationship TargetMode="External" Target="https://www.youtube.com/watch?v=IQ16V0IisBw" Type="http://schemas.openxmlformats.org/officeDocument/2006/relationships/hyperlink" Id="rId150"/>
    <Relationship TargetMode="External" Target="https://znanio.ru/media/prezentatsiya-uroka-tehnologii-3-klass-izgotovlenie-robota-konstruirovanie-2622104" Type="http://schemas.openxmlformats.org/officeDocument/2006/relationships/hyperlink" Id="rId151"/>
    <Relationship TargetMode="External" Target="https://nsportal.ru/nachalnaya-shkola/tekhnologiya/2021/05/19/konspekt-uroka-po-tehnologii-3-klass-kukly-marionetki" Type="http://schemas.openxmlformats.org/officeDocument/2006/relationships/hyperlink" Id="rId152"/>
    <Relationship TargetMode="External" Target="https://infourok.ru/prezentaciya-po-tehnologii-na-temu-kukla-nevalyashka-6104703.html" Type="http://schemas.openxmlformats.org/officeDocument/2006/relationships/hyperlink" Id="rId153"/>
    <Relationship TargetMode="External" Target="https://resh.edu.ru/subject/lesson/4470/conspect/" Type="http://schemas.openxmlformats.org/officeDocument/2006/relationships/hyperlink" Id="rId154"/>
    <Relationship TargetMode="External" Target="https://resh.edu.ru/subject/lesson/4470/conspect/" Type="http://schemas.openxmlformats.org/officeDocument/2006/relationships/hyperlink" Id="rId155"/>
    <Relationship TargetMode="External" Target="https://infourok.ru/konspekt-uroka-po-tehnologii-v-4-klasse-vspomnim-i-obsudim-6449307.html" Type="http://schemas.openxmlformats.org/officeDocument/2006/relationships/hyperlink" Id="rId156"/>
    <Relationship TargetMode="External" Target="https://infourok.ru/konspekt-uroka-po-tehnologii-informaciya-internet-5299909.html" Type="http://schemas.openxmlformats.org/officeDocument/2006/relationships/hyperlink" Id="rId157"/>
    <Relationship TargetMode="External" Target="https://nsportal.ru/nachalnaya-shkola/informatika/2018/01/31/urok-graficheskiy-redaktor-4-klass" Type="http://schemas.openxmlformats.org/officeDocument/2006/relationships/hyperlink" Id="rId158"/>
    <Relationship TargetMode="External" Target="https://nsportal.ru/nachalnaya-shkola/tekhnologiya/2015/10/16/razrabotka-uroka-tehnologii-tehnika-20-21-vekov-dizayn" Type="http://schemas.openxmlformats.org/officeDocument/2006/relationships/hyperlink" Id="rId159"/>
    <Relationship TargetMode="External" Target="https://ppt-online.org/1326722" Type="http://schemas.openxmlformats.org/officeDocument/2006/relationships/hyperlink" Id="rId160"/>
    <Relationship TargetMode="External" Target="https://%D1%83%D1%80%D0%BE%D0%BA.%D1%80%D1%84/library/konstruirovanie_modeli_robota_075735.html" Type="http://schemas.openxmlformats.org/officeDocument/2006/relationships/hyperlink" Id="rId161"/>
    <Relationship TargetMode="External" Target="https://multiurok.ru/files/otkrytyi-urok-robototekhnika-tema-obrazovatelnaia.html" Type="http://schemas.openxmlformats.org/officeDocument/2006/relationships/hyperlink" Id="rId162"/>
    <Relationship TargetMode="External" Target="https://infourok.ru/prezentaciya-lego-robot-i-programmirovanie-5054033.html" Type="http://schemas.openxmlformats.org/officeDocument/2006/relationships/hyperlink" Id="rId163"/>
    <Relationship TargetMode="External" Target="https://infourok.ru/tehnologiya-4-klass-robot-4327542.html" Type="http://schemas.openxmlformats.org/officeDocument/2006/relationships/hyperlink" Id="rId164"/>
    <Relationship TargetMode="External" Target="https://infourok.ru/prezentaciya-po-tehnologii-na-temu-pletenie-otkrytki-otkrytka-syurpriz-4-klass-4239499.html" Type="http://schemas.openxmlformats.org/officeDocument/2006/relationships/hyperlink" Id="rId165"/>
    <Relationship TargetMode="External" Target="https://infourok.ru/konspekt-otkritogo-uroka-prezentaciya-po-tehnologii-na-temu-futlyari-izgotovlenie-futlyara-s-zastezhkoy-1445129.html" Type="http://schemas.openxmlformats.org/officeDocument/2006/relationships/hyperlink" Id="rId166"/>
    <Relationship TargetMode="External" Target="https://infourok.ru/prezentaciya-na-temu-albom-klassa-6251022.html" Type="http://schemas.openxmlformats.org/officeDocument/2006/relationships/hyperlink" Id="rId167"/>
    <Relationship TargetMode="External" Target="https://infourok.ru/prezentaciya-po-tehnologii-na-temu-izgotovlenie-maketa-car-pushki-ili-obyomnogo-maketa-drugogo-istoricheskogo-voennogo-tehniches-6639218.html" Type="http://schemas.openxmlformats.org/officeDocument/2006/relationships/hyperlink" Id="rId168"/>
    <Relationship TargetMode="External" Target="https://www.youtube.com/watch?v=LwiSieKh234" Type="http://schemas.openxmlformats.org/officeDocument/2006/relationships/hyperlink" Id="rId169"/>
    <Relationship TargetMode="External" Target="https://www.youtube.com/watch?v=qEZ86noFOQk" Type="http://schemas.openxmlformats.org/officeDocument/2006/relationships/hyperlink" Id="rId170"/>
    <Relationship TargetMode="External" Target="https://dzen.ru/video/watch/6408b28ba8c1374d62eda9fe" Type="http://schemas.openxmlformats.org/officeDocument/2006/relationships/hyperlink" Id="rId171"/>
    <Relationship TargetMode="External" Target="https://nsportal.ru/nachalnaya-shkola/matematika/2020/05/21/konspekt-uroka-matematiki-razvertka-piramidy-izgotovlenie" Type="http://schemas.openxmlformats.org/officeDocument/2006/relationships/hyperlink" Id="rId172"/>
    <Relationship TargetMode="External" Target="https://youtu.be/5tunNmpo-bg" Type="http://schemas.openxmlformats.org/officeDocument/2006/relationships/hyperlink" Id="rId173"/>
    <Relationship TargetMode="External" Target="https://nsportal.ru/nachalnaya-shkola/tekhnologiya/2013/10/17/panno-iz-tsvetov-i-listev" Type="http://schemas.openxmlformats.org/officeDocument/2006/relationships/hyperlink" Id="rId174"/>
    <Relationship TargetMode="External" Target="https://infourok.ru/urok_tehnologii_po_teme_modelirovanie_i_konstruirovanie_iz_raznyh_materialov._konturnye_figurki-416389.htm" Type="http://schemas.openxmlformats.org/officeDocument/2006/relationships/hyperlink" Id="rId175"/>
    <Relationship TargetMode="External" Target="https://infourok.ru/konspekt-uroka-tehnologii-v-4-klasse-na-temu-izdeliya-iz-polimerov-5316335.html" Type="http://schemas.openxmlformats.org/officeDocument/2006/relationships/hyperlink" Id="rId176"/>
    <Relationship TargetMode="External" Target="https://infourok.ru/konspekt-uroka-tehnologii-klass-tema-rabota-s-polimernimi-materialami-1546058.html" Type="http://schemas.openxmlformats.org/officeDocument/2006/relationships/hyperlink" Id="rId177"/>
    <Relationship TargetMode="External" Target="https://infourok.ru/proekt-konstruirovanie-iz-plasstikovyh-trubochek-5447154.html" Type="http://schemas.openxmlformats.org/officeDocument/2006/relationships/hyperlink" Id="rId178"/>
    <Relationship TargetMode="External" Target="https://infourok.ru/razrabotka-uroka-trudovogo-obucheniya-konstruirovanie-predmetov-iz-geometricheskih-figur-klass-1901187.html" Type="http://schemas.openxmlformats.org/officeDocument/2006/relationships/hyperlink" Id="rId179"/>
    <Relationship TargetMode="External" Target="https://multiurok.ru/index.php/files/urok-tekhnologii-v-4-klasse-po-teme-sinteticheskie.html" Type="http://schemas.openxmlformats.org/officeDocument/2006/relationships/hyperlink" Id="rId180"/>
    <Relationship TargetMode="External" Target="https://www.youtube.com/watch?v=i_AJ-xIVDwg" Type="http://schemas.openxmlformats.org/officeDocument/2006/relationships/hyperlink" Id="rId181"/>
    <Relationship TargetMode="External" Target="https://uchitelya.com/tehnologiya/161602-konspekt-uroka-istoricheskiy-kostyum-izgotovlenie-ploskostnoy.html" Type="http://schemas.openxmlformats.org/officeDocument/2006/relationships/hyperlink" Id="rId182"/>
    <Relationship TargetMode="External" Target="https://www.youtube.com/watch?v=MrMsNWrwrC0" Type="http://schemas.openxmlformats.org/officeDocument/2006/relationships/hyperlink" Id="rId183"/>
    <Relationship TargetMode="External" Target="https://nsportal.ru/nachalnaya-shkola/tekhnologiya/2020/04/27/znakomstvo-s-tehnikoy-shitya" Type="http://schemas.openxmlformats.org/officeDocument/2006/relationships/hyperlink" Id="rId184"/>
    <Relationship TargetMode="External" Target="https://nsportal.ru/nachalnaya-shkola/tekhnologiya/2020/04/27/znakomstvo-s-tehnikoy-shitya" Type="http://schemas.openxmlformats.org/officeDocument/2006/relationships/hyperlink" Id="rId185"/>
    <Relationship TargetMode="External" Target="https://infourok.ru/prezentaciya-po-tehnologii-rabota-s-bumagoj-pruzhinka-4237181.html" Type="http://schemas.openxmlformats.org/officeDocument/2006/relationships/hyperlink" Id="rId186"/>
    <Relationship TargetMode="External" Target="https://www.youtube.com/watch?v=XK1PpGfBnjA" Type="http://schemas.openxmlformats.org/officeDocument/2006/relationships/hyperlink" Id="rId187"/>
    <Relationship TargetMode="External" Target="https://multiurok.ru/index.php/files/prezentatsiia-k-uroku-tekhnologii-na-temu-kakoi-se.html" Type="http://schemas.openxmlformats.org/officeDocument/2006/relationships/hyperlink" Id="rId188"/>
    <Relationship TargetMode="External" Target="https://multiurok.ru/index.php/files/prezentatsiia-k-uroku-tekhnologii-na-temu-kakoi-se.html" Type="http://schemas.openxmlformats.org/officeDocument/2006/relationships/hyperlink" Id="rId18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